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441—99.26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Court hearing.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5417C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2/10/21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4/1/21.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