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alleged paternity and support debt.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Following receipt of Form 470-3293 or government records, including but not limited to an application for public assistance, that substantially meet the requirements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622.1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unit shall serve a notice of alleged paternity and support debt as provided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252F.3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5/1/14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6856C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2/8/23, effective 4/1/23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22.1.pdf" Type="http://schemas.openxmlformats.org/officeDocument/2006/relationships/hyperlink" Id="rId4"/>
    <Relationship TargetMode="External" Target="https://www.legis.iowa.gov/docs/ico/chapter/252F.3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