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Temporary suspension becomes final.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temporary suspension of a support order under this division shall become final if not reinstated in accordance with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252B.20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252B.20A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11/9/16, effective 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252B.20.pdf" Type="http://schemas.openxmlformats.org/officeDocument/2006/relationships/hyperlink" Id="rId4"/>
    <Relationship TargetMode="External" Target="https://www.legis.iowa.gov/docs/ico/chapter/252B.20A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