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Reinstatement.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child support recovery unit shall follow the procedures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in seeking to have the court reinstate a support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99.115(1)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shall request that the court reinstate a spousal support provision previously suspended if the provision was included in the suspension in accordance with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99.105(1)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if the unit receives a properly completed request from the obligor or the obligee.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99.115(2)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shall seek to have the previously suspended support for a child reinstated under this part when the conditions in paragraph </w:t>
      </w:r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of this subrule are met. This provision shall not prohibit any party, including the child support recovery unit, from taking other action to establish support as provided for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basis for suspension no longer applies to any of the children for whom support was suspended;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basis for suspension continues to apply to some but not all of the children for whom support was suspended, and there is a step change in the order.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11/9/16, effective 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B.20.pdf" Type="http://schemas.openxmlformats.org/officeDocument/2006/relationships/hyperlink" Id="rId4"/>
    <Relationship TargetMode="External" Target="https://www.legis.iowa.gov/docs/ico/chapter/252B.20A.pdf" Type="http://schemas.openxmlformats.org/officeDocument/2006/relationships/hyperlink" Id="rId5"/>
    <Relationship TargetMode="External" Target="https://www.legis.iowa.gov/docs/iac/rule/441.99.105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