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service.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child support recovery unit shall provide the services described in this part only with respect to support orders entered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which the unit is providing enforcement services in accordance with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collect current or accrued support.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99.108(1)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Services described in this part shall only be provided if a court in this state would have continuing, exclusive jurisdiction to suspend and reinstate the order pursuant to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252K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99.108(2)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Services described in this part shall be provided only if no prior request for suspension of all or part of a support order has been filed with the unit 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no prior request for suspension of all or part of a support order has been served by the unit pursuant to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252B.20A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during the two-year period preceding the request.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2813C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11/9/16, effective 1/1/17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A.pdf" Type="http://schemas.openxmlformats.org/officeDocument/2006/relationships/hyperlink" Id="rId4"/>
    <Relationship TargetMode="External" Target="https://www.legis.iowa.gov/docs/ico/chapter/252C.pdf" Type="http://schemas.openxmlformats.org/officeDocument/2006/relationships/hyperlink" Id="rId5"/>
    <Relationship TargetMode="External" Target="https://www.legis.iowa.gov/docs/ico/chapter/252F.pdf" Type="http://schemas.openxmlformats.org/officeDocument/2006/relationships/hyperlink" Id="rId6"/>
    <Relationship TargetMode="External" Target="https://www.legis.iowa.gov/docs/ico/chapter/252B.pdf" Type="http://schemas.openxmlformats.org/officeDocument/2006/relationships/hyperlink" Id="rId7"/>
    <Relationship TargetMode="External" Target="https://www.legis.iowa.gov/docs/ico/chapter/252K.pdf" Type="http://schemas.openxmlformats.org/officeDocument/2006/relationships/hyperlink" Id="rId8"/>
    <Relationship TargetMode="External" Target="https://www.legis.iowa.gov/docs/ico/chapter/252B.20.pdf" Type="http://schemas.openxmlformats.org/officeDocument/2006/relationships/hyperlink" Id="rId9"/>
    <Relationship TargetMode="External" Target="https://www.legis.iowa.gov/docs/ico/chapter/252B.20A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