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441—99.107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part, unless the context otherwise requires: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“Caretaker”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natural person with whom a child is residing and who is not legally entitled to receive support for that child pursuant to the order that is the subject of the pending suspension request.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“Child”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252E.1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“Child support recovery unit”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“unit”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441—95.1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(252B) and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“Obligee”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custodial parent or other natural person legally entitled to receive a support payment on behalf of a child.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“Obligor”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noncustodial parent or other natural person who is ordered to pay support pursuant to the order that is the subject of the pending suspension request.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“Public assistance”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252H.2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“Step change”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change designated in a support order that specifies the amount of the child support obligation as the number of children entitled to support under the order changes.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“Support”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252D.16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shall include support for a child.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“Support for a child”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either a set amount of monetary support (child support), or medical support as defined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252E.1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for the benefit of a child. This term does not include spousal support as defined in rule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441—99.101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(252B).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“Support order”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a “court order” as defined in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252C.1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2813C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11/9/16, effective 1/1/17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E.1.pdf" Type="http://schemas.openxmlformats.org/officeDocument/2006/relationships/hyperlink" Id="rId4"/>
    <Relationship TargetMode="External" Target="https://www.legis.iowa.gov/docs/iac/rule/441.95.1.pdf" Type="http://schemas.openxmlformats.org/officeDocument/2006/relationships/hyperlink" Id="rId5"/>
    <Relationship TargetMode="External" Target="https://www.legis.iowa.gov/docs/ico/chapter/252B.1.pdf" Type="http://schemas.openxmlformats.org/officeDocument/2006/relationships/hyperlink" Id="rId6"/>
    <Relationship TargetMode="External" Target="https://www.legis.iowa.gov/docs/ico/chapter/252H.2.pdf" Type="http://schemas.openxmlformats.org/officeDocument/2006/relationships/hyperlink" Id="rId7"/>
    <Relationship TargetMode="External" Target="https://www.legis.iowa.gov/docs/ico/chapter/252D.16.pdf" Type="http://schemas.openxmlformats.org/officeDocument/2006/relationships/hyperlink" Id="rId8"/>
    <Relationship TargetMode="External" Target="https://www.legis.iowa.gov/docs/ico/chapter/252E.1.pdf" Type="http://schemas.openxmlformats.org/officeDocument/2006/relationships/hyperlink" Id="rId9"/>
    <Relationship TargetMode="External" Target="https://www.legis.iowa.gov/docs/iac/rule/441.99.101.pdf" Type="http://schemas.openxmlformats.org/officeDocument/2006/relationships/hyperlink" Id="rId10"/>
    <Relationship TargetMode="External" Target="https://www.legis.iowa.gov/docs/ico/chapter/252C.1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