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support.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 court ordered a putative father to pay temporary support before entering an order making a final determination of paternity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252A.6A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but then the court determines that the putative father is not the legal father and enters an order terminating the temporary support, all the following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Satisfaction of accrued support.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receipt of a file-stamped copy of the order terminating the support order, the child support recovery unit shall take the following action concerning unpaid support assigned to the department: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satisfy only unpaid support assigned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ask the obligee to sign the satisfaction acknowledging the obligee has no right to support owed the department and waive notice of hearing on a subsequent satisfaction order. If the obligee does not sign the satisfaction and waiver or notice, the child support recovery unit is not prevented from satisfying amounts due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prepare the required documents to satisfy any amounts owed the department and shall file them with the appropriate district court.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Previously collected moneys.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not return any moneys previously paid on the temporary support judgment.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252A.6A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A.6A.pdf" Type="http://schemas.openxmlformats.org/officeDocument/2006/relationships/hyperlink" Id="rId4"/>
    <Relationship TargetMode="External" Target="https://www.legis.iowa.gov/docs/ico/chapter/252A.6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