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441—98.75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Method of service.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seek employment order shall be served on the obligor by regular mail. Proof of service shall be completed according to Rule of Civil Procedure 1.442.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4/1/23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