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441—98.72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Effective date of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seek employment order shall be effective 15 days after issuance of the order to the obligor. This 15-day period shall serve as advance notice to the obligor.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