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441—98.57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Renumbered as 99.61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99.70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9/1/93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11/1/93.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99.70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