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441—98.43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Contesting the withholding.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obligor may contest the income withholding by means of an informal conference with the child support recovery unit or by filing a motion to quash.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98.43(1)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Motion to quash.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Procedures for filing a motion to quash the order or the notice of income withholding are specified in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252D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98.43(2)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Informal conference.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obligor shall be entitled to only one informal conference for each new or modified income withholding order or notice issued by the child support recovery unit that specifies a new or modified total amount to withhold.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Procedures for the informal conference are as follows: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child support recovery unit shall inform the obligor in writing of the right to request an informal conference.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obligor may request an informal conference with the child support recovery unit if the obligor believes the withholding is in error.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obligor shall request an informal conference in writing.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child support recovery unit shall schedule an informal conference within 15 calendar days of the receipt of a written request from the obligor or the obligor’s representative.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child support recovery unit may conduct the conference in person or by telephone.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obligor fails to attend the conference, only one alternative time shall be scheduled by the child support recovery unit.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(7)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child support recovery unit shall issue a written decision to the obligor within ten calendar days of the conference.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(8)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If the child support recovery unit has not complied with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441—98.24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(252D), it shall then adjust the income withholding amount.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issues to be reviewed at the conference shall be as follows: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all income withholding orders or notices, whether: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identity of the obligor is in error.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amount of the current support obligation is in error.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orders or notices resulting from the existence of a delinquency, whether: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amount of delinquent support is in error.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For income withholding orders or notices issued after November 1, 1990, whether the guidelines described at 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441—98.24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(252D) were followed.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For immediate income withholding orders or notices, whether the criteria of rules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441—98.32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(252D) and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441—98.34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(252D) were appropriately applied.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results of an informal conference shall in no way affect the right of the obligor to file a motion to quash the income withholding order or notice with the court.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98.43(3)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Income withholding issued from another state.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child support recovery unit shall follow procedures for a motion to quash or a request for hardship or conduct an informal conference based on an income withholding order or notice issued in another state only if the unit is providing services under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95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4112C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11/7/18, effective 2/15/19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52D.pdf" Type="http://schemas.openxmlformats.org/officeDocument/2006/relationships/hyperlink" Id="rId4"/>
    <Relationship TargetMode="External" Target="https://www.legis.iowa.gov/docs/iac/rule/441.98.24.pdf" Type="http://schemas.openxmlformats.org/officeDocument/2006/relationships/hyperlink" Id="rId5"/>
    <Relationship TargetMode="External" Target="https://www.legis.iowa.gov/docs/iac/rule/441.98.24.pdf" Type="http://schemas.openxmlformats.org/officeDocument/2006/relationships/hyperlink" Id="rId6"/>
    <Relationship TargetMode="External" Target="https://www.legis.iowa.gov/docs/iac/rule/441.98.32.pdf" Type="http://schemas.openxmlformats.org/officeDocument/2006/relationships/hyperlink" Id="rId7"/>
    <Relationship TargetMode="External" Target="https://www.legis.iowa.gov/docs/iac/rule/441.98.34.pdf" Type="http://schemas.openxmlformats.org/officeDocument/2006/relationships/hyperlink" Id="rId8"/>
    <Relationship TargetMode="External" Target="https://www.legis.iowa.gov/docs/iac/chapter/441.95.pdf" Type="http://schemas.openxmlformats.org/officeDocument/2006/relationships/hyperlink" Id="rId9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