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98.131(1)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Under this chapter, an administrative appeal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limited to the following issues: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claim or offset is contested as provided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98.82(3)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98.83(3)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98.84(8)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a person’s alleging a mistake of fact.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name has been certified for passport sanction as provided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98.131(2)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hearing shall not be granted under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appellant has a complaint about child support recovery enforcement matters other than those described in this rule.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.pdf" Type="http://schemas.openxmlformats.org/officeDocument/2006/relationships/hyperlink" Id="rId4"/>
    <Relationship TargetMode="External" Target="https://www.legis.iowa.gov/docs/iac/rule/441.98.82.pdf" Type="http://schemas.openxmlformats.org/officeDocument/2006/relationships/hyperlink" Id="rId5"/>
    <Relationship TargetMode="External" Target="https://www.legis.iowa.gov/docs/iac/rule/441.98.83.pdf" Type="http://schemas.openxmlformats.org/officeDocument/2006/relationships/hyperlink" Id="rId6"/>
    <Relationship TargetMode="External" Target="https://www.legis.iowa.gov/docs/iac/rule/441.98.84.pdf" Type="http://schemas.openxmlformats.org/officeDocument/2006/relationships/hyperlink" Id="rId7"/>
    <Relationship TargetMode="External" Target="https://www.legis.iowa.gov/docs/ico/chapter/252B.5.pdf" Type="http://schemas.openxmlformats.org/officeDocument/2006/relationships/hyperlink" Id="rId8"/>
    <Relationship TargetMode="External" Target="https://www.legis.iowa.gov/docs/iac/chapter/441.7.pdf" Type="http://schemas.openxmlformats.org/officeDocument/2006/relationships/hyperlink" Id="rId9"/>
    <Relationship TargetMode="External" Target="https://www.legis.iowa.gov/docs/ico/chapter/17A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