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441—98.107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(252J)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Duration of license sanction.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Form 470-3274 shall remain in effect until the obligor pays all support owed, both arrears and current; or the obligor enters into a payment agreement with CSRU; or the obligor meets one of the criteria for exemption specified at subrules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98.102(1)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98.102(2)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98.102(4)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; or the individual complies with the subpoena or warrant.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6855C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2/8/23, effective 4/1/23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98.102.pdf" Type="http://schemas.openxmlformats.org/officeDocument/2006/relationships/hyperlink" Id="rId4"/>
    <Relationship TargetMode="External" Target="https://www.legis.iowa.gov/docs/iac/rule/441.98.102.pdf" Type="http://schemas.openxmlformats.org/officeDocument/2006/relationships/hyperlink" Id="rId5"/>
    <Relationship TargetMode="External" Target="https://www.legis.iowa.gov/docs/iac/rule/441.98.102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