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potential sanction of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an individual meets the criteria for selection, CSRU may issue a notice to the individual of the potential sanction of any license held by the individual, using Form 470-3278, Official Notice of Potential License Sanction.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98.103(1)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Delinquent support payments.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CSRU shall inform the obligor that the obligor may make immediate payment of all current and past due child support, schedule a conference to review the action of CSRU, or request to enter into a payment agreement with the unit. CSRU shall follow the procedures and requirements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regarding the issuance of the notice and the holding of a conference.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98.103(2)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Subpoena or warrant.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CSRU shall inform the individual that the individual may comply with the subpoena or warrant, or schedule a conference to review the action of CSRU. CSRU shall follow the procedures and requirements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regarding the issuance of the notice and the holding of a conference.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98.103(3)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Certificate of 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an individual fails to respond in writing to the notice within 20 days, or if the individual requests a conference and fails to appear, the unit shall issue a Certificate of Noncompliance to applicable licensing authorities in accordance with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pdf" Type="http://schemas.openxmlformats.org/officeDocument/2006/relationships/hyperlink" Id="rId4"/>
    <Relationship TargetMode="External" Target="https://www.legis.iowa.gov/docs/ico/chapter/252J.pdf" Type="http://schemas.openxmlformats.org/officeDocument/2006/relationships/hyperlink" Id="rId5"/>
    <Relationship TargetMode="External" Target="https://www.legis.iowa.gov/docs/ico/chapter/252J.3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