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441—97.5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(252D)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Electronic transmission of payments.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Payors of income shall electronically transmit to the collection services center the amounts withheld under an income withholding order.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97.5(1)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Thresholds for electronic funds transmission.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payor of income shall transmit payment through electronic funds transmission if either of the following applies: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payor of income employs 100 or more employees and uses an agent for payroll processing.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payor of income employs 200 or more employees.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97.5(2)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Use of the website.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Unless paragraph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97.4(2)</w:t>
        </w:r>
        <w:r>
          <w:rPr>
            <w:rFonts w:ascii="Times New Roman" w:hAnsi="Times New Roman"/>
            <w:b w:val="false"/>
            <w:i/>
            <w:color w:val="000000"/>
            <w:sz w:val="22"/>
          </w:rPr>
          <w:t>“b”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applies, a payor of income required to use electronic funds transmission under subrule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97.5(1)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may elect to submit payments electronically by using the website if the payor of income determines that using electronic funds transmission would cause undue hardship.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97.5(3)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Implementing electronic funds transmission.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payor of income implementing electronic funds transmission shall complete all the following in advance of transmitting payments electronically: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Contact the collection services center to obtain file layout and case reconciliation information.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Provide to the collection services center: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contact information for the person responsible for electronic funds transmission for the payor of income or the payor of income’s agent for payroll processing;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contact information for the person responsible for payroll accounts for the payor of income or the payor of income’s agent for payroll processing;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name and address of the authorized financial institution from which the payment will be withheld;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sample file layout in a NACHA-approved child support format and, if necessary, a test file in a NACHA-approved child support format.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needed upon review by the collection services center: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Make corrections to the file layout to meet a NACHA-approved child support format,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Provide a corrected copy to the collection services center for review.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Upon approval of the file layout by the collection services center, provide an implementation date before the first submission of payment through electronic funds transmission.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97.5(4)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Maintaining information and file format after implementation.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payor of income that has implemented electronic funds transmission shall: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Transmit both payment amounts and detailed information records in accordance with a NACHA-approved child support format.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Advise the collection services center of a payment error within two business days.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Provide the collection services center ten working days’ advance notice when changing between NACHA-approved child support formats.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Correct case number or file problems identified by the collection services center before sending any additional files.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97.5(5)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Time frames for implementation.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12/28/22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2/1/23.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97.5(6)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Exemption from electronic transmission.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avoid undue hardship, a payor of income that has fewer than 200 employees or a payor of income that has fewer than 100 employees and uses an agent for payroll processing is exempt from using electronic transmission unless subrule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97.4(2)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applies.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9351B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2/9/11, effective 4/1/11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6780C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12/28/22, effective 2/1/23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97.4.pdf" Type="http://schemas.openxmlformats.org/officeDocument/2006/relationships/hyperlink" Id="rId4"/>
    <Relationship TargetMode="External" Target="https://www.legis.iowa.gov/docs/iac/rule/441.97.5.pdf" Type="http://schemas.openxmlformats.org/officeDocument/2006/relationships/hyperlink" Id="rId5"/>
    <Relationship TargetMode="External" Target="https://www.legis.iowa.gov/docs/iac/rule/441.97.4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