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of terms used in this chapter shall follow those terms defined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441—95.1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(252B) with the exception or addition of the following: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“Collection services center”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public agency designated to receive, record, monitor, and disburse support payments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598.1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252D.16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in accordance with Iowa Code sections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252B.13A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“Correlated non-IV-D case”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non-IV-D case where income withholding information must be maintained by the unit in order to properly process an income withholding payment because the obligor has both a non-IV-D and a current or former IV-D case.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“Electronic funds transmission”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means, for purposes of this chapter, the use of a NACHA-approved child support format for the electronic transmission of funds to the collection services center.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“Employee”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shall have the same meaning provided this term in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252G.1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“Former IV-D case”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case that previously received services from the unit under rule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441—95.2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(252B) but currently receives only payment processing services from the collection services center.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“Insufficient funds payment”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support payment by check or other financial instrument which is dishonored, not paid, or the funding of the payment is determined to be inadequate.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“IV-D case”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case that receives services from the unit under rule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441—95.2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(252B), including payment processing services from the collection services center.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“NACHA-approved child support format”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child support payment transmission format approved by the National Automated Clearing House Association (NACHA).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“Non-IV-D case”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support order that never received services from the unit under rule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441—95.2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(252B), but that receives payment processing services from the collection services center for income withholding payments.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“Obligee”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guardian, custodial parent, person, or entity entitled to receive support payments.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“Obligor”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parent, relative, or any other person declared to be legally liable for the support of a child or the custodial parent or guardian of the child.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“Payor of income”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shall have the same meaning provided this term in Iowa Code section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252D.16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“Support payment”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shall have the same meaning provided this term in Iowa Code section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252D.16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“Unit”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child support recovery unit as defined in Iowa Code section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“Website”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website operated by the department of human services for the purpose of allowing a payor of income to make a support payment through electronic transmission to the collection services center.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9351B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2/9/11, effective 4/1/11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5.1.pdf" Type="http://schemas.openxmlformats.org/officeDocument/2006/relationships/hyperlink" Id="rId4"/>
    <Relationship TargetMode="External" Target="https://www.legis.iowa.gov/docs/ico/chapter/598.1.pdf" Type="http://schemas.openxmlformats.org/officeDocument/2006/relationships/hyperlink" Id="rId5"/>
    <Relationship TargetMode="External" Target="https://www.legis.iowa.gov/docs/ico/chapter/252B.15.pdf" Type="http://schemas.openxmlformats.org/officeDocument/2006/relationships/hyperlink" Id="rId6"/>
    <Relationship TargetMode="External" Target="https://www.legis.iowa.gov/docs/ico/chapter/252D.16.pdf" Type="http://schemas.openxmlformats.org/officeDocument/2006/relationships/hyperlink" Id="rId7"/>
    <Relationship TargetMode="External" Target="https://www.legis.iowa.gov/docs/ico/chapter/252B.13A.pdf" Type="http://schemas.openxmlformats.org/officeDocument/2006/relationships/hyperlink" Id="rId8"/>
    <Relationship TargetMode="External" Target="https://www.legis.iowa.gov/docs/ico/chapter/252B.14.pdf" Type="http://schemas.openxmlformats.org/officeDocument/2006/relationships/hyperlink" Id="rId9"/>
    <Relationship TargetMode="External" Target="https://www.legis.iowa.gov/docs/ico/chapter/252G.1.pdf" Type="http://schemas.openxmlformats.org/officeDocument/2006/relationships/hyperlink" Id="rId10"/>
    <Relationship TargetMode="External" Target="https://www.legis.iowa.gov/docs/iac/rule/441.95.2.pdf" Type="http://schemas.openxmlformats.org/officeDocument/2006/relationships/hyperlink" Id="rId11"/>
    <Relationship TargetMode="External" Target="https://www.legis.iowa.gov/docs/iac/rule/441.95.2.pdf" Type="http://schemas.openxmlformats.org/officeDocument/2006/relationships/hyperlink" Id="rId12"/>
    <Relationship TargetMode="External" Target="https://www.legis.iowa.gov/docs/iac/rule/441.95.2.pdf" Type="http://schemas.openxmlformats.org/officeDocument/2006/relationships/hyperlink" Id="rId13"/>
    <Relationship TargetMode="External" Target="https://www.legis.iowa.gov/docs/ico/chapter/252D.16.pdf" Type="http://schemas.openxmlformats.org/officeDocument/2006/relationships/hyperlink" Id="rId14"/>
    <Relationship TargetMode="External" Target="https://www.legis.iowa.gov/docs/ico/chapter/252D.16.pdf" Type="http://schemas.openxmlformats.org/officeDocument/2006/relationships/hyperlink" Id="rId15"/>
    <Relationship TargetMode="External" Target="https://www.legis.iowa.gov/docs/ico/chapter/252B.2.pdf" Type="http://schemas.openxmlformats.org/officeDocument/2006/relationships/hyperlink" Id="rId1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