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441—96.2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Refusal to comply with written request or subpoena.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96.2(1)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parent or putative father in a support or paternity proceeding in which the child support recovery unit or a child support agency of another state is providing services who fails to comply with a request or subpoena as provided in subrule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96.1(3)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be subject to license sanctioning as provided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98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Division VIII.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96.2(2)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entity or a person who is not a parent or putative father as described in subrule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96.2(1)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may refuse to comply under the circumstances provided in rule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441—96.3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(252B).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96.1.pdf" Type="http://schemas.openxmlformats.org/officeDocument/2006/relationships/hyperlink" Id="rId4"/>
    <Relationship TargetMode="External" Target="https://www.legis.iowa.gov/docs/iac/chapter/441.98.pdf" Type="http://schemas.openxmlformats.org/officeDocument/2006/relationships/hyperlink" Id="rId5"/>
    <Relationship TargetMode="External" Target="https://www.legis.iowa.gov/docs/iac/rule/441.96.2.pdf" Type="http://schemas.openxmlformats.org/officeDocument/2006/relationships/hyperlink" Id="rId6"/>
    <Relationship TargetMode="External" Target="https://www.legis.iowa.gov/docs/iac/rule/441.96.3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