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441—95.8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Child support offset of unemployment insurance benefits.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5417C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2/10/21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4/1/21.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