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441—95.27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 record.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record in an administrative appeal under this rule shall include, in addition to those materials specified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17A.12(6)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the notice of appeal, all evidence received or considered and all other submissions, including the verbatim record of the hearing.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5417C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2/10/21, effective 4/1/21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12.pdf" Type="http://schemas.openxmlformats.org/officeDocument/2006/relationships/hyperlink" Id="rId4"/>
    <Relationship TargetMode="External" Target="https://www.legis.iowa.gov/docs/ico/chapter/17A.12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