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441—95.22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Charging pass-through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Pass-through fees are fees or costs incurred by the department for service of process, genetic testing and court costs if the entity providing the service charges a fee for the services. The child support recovery unit may charge pass-through fees to persons who receive continued services according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441—95.18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(252B) and to other persons receiving nonassistance services, except no fees may be charged an obligee residing in a foreign country or the foreign country if the unit is providing services under paragraph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95.2(2)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“b.”</w:t>
        </w:r>
      </w:hyperlink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5.18.pdf" Type="http://schemas.openxmlformats.org/officeDocument/2006/relationships/hyperlink" Id="rId4"/>
    <Relationship TargetMode="External" Target="https://www.legis.iowa.gov/docs/iac/rule/441.95.2.pdf" Type="http://schemas.openxmlformats.org/officeDocument/2006/relationships/hyperlink" Id="rId5"/>
    <Relationship TargetMode="External" Target="https://www.legis.iowa.gov/docs/ico/chapter/252B.4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