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441—95.12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(252B)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Procedures for providing information to consumer reporting agencies.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5417C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2/10/21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effective 4/1/21. 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