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Establishment of an administrative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11/1/93.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441—99.41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(252C).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4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