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441—95.10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Mandatory assignment of wages.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9/5/90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11/1/90.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