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must set forth the legal and factual basis justifying such confidential record treatment for that record, and the name, address, and telephone number of the person authorized to respond to any inquiry or action of the custodian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requesting treatment of a record as a confidential record may also be required to sign a certified statement or affidavit stating the specific reasons justifying the treatment of that record as a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to temporarily treat a record as a confidential record shall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filing such a request shall, if possible, provide a copy of the record in question from which those portions for which such confidential record treatment has been requested have been deleted. If the original record is being submitted to the department by the person requesting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department does not request that it be withheld from public inspection under Iowa Code section </w:t>
      </w:r>
      <w:hyperlink r:id="rId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Requesting privacy protection for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restrictions on protected health information use or disclosure. Subjects may complete a Request to Restrict Use or Disclosure of Health Information form. The department will follow the requirements of 45 CFR §164.522 as amended to March 26, 2013, in responding to these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Requesting the receipt of communications of protected health information by alternative means or at alternative locations. Subjects may complete a Request to Change How Health Information Is Provided form. The department will follow the requirements of 45 CFR §164.522 as amended to March 26, 2013, in responding to these requests. For Medicaid and hawki, the subject is required to clearly indicate the reason for requesting the confidential communication. Facilities shall not require the subject to explain the basis for the request as a condition of providing confidential communications.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