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Director’s Office, 321 East 12th Street, Des Moines, Iowa 50319. If a request for access to a record is misdirected, department personnel will promptly forward the request to the department’s records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in person, or by telephone. Requests shall identify the particular records sought by name or description. Mail or telephone requests shall include the name, address, and telephone number of the person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will be provided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4">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6">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8">
        <w:r>
          <w:rPr>
            <w:rStyle w:val="Hyperlink"/>
            <w:rFonts w:ascii="Times New Roman" w:hAnsi="Times New Roman"/>
            <w:b w:val="false"/>
            <w:i w:val="false"/>
            <w:color w:val="000000"/>
            <w:sz w:val="22"/>
          </w:rPr>
          <w:t>441—9.4</w:t>
        </w:r>
      </w:hyperlink>
      <w:r>
        <w:rPr>
          <w:rFonts w:ascii="Times New Roman" w:hAnsi="Times New Roman"/>
          <w:b w:val="false"/>
          <w:i w:val="false"/>
          <w:color w:val="000000"/>
          <w:sz w:val="22"/>
        </w:rPr>
        <w:t>(17A,22)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department files. Examination and copying of department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department office. If photocopy equipment is not available in the department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department may charge fees as permitted by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department will publish a fee schedule for open records on its website. The department may charge a fee for the cost of preparing an explanation or summary of health information. The department and the subject requesting the information shall agree to the amount of any fee imposed before the department prepares the explanation or summary.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8.pdf" Type="http://schemas.openxmlformats.org/officeDocument/2006/relationships/hyperlink" Id="rId4"/>
    <Relationship TargetMode="External" Target="https://www.legis.iowa.gov/docs/ico/chapter/22.10.pdf" Type="http://schemas.openxmlformats.org/officeDocument/2006/relationships/hyperlink" Id="rId5"/>
    <Relationship TargetMode="External" Target="https://www.legis.iowa.gov/docs/ico/chapter/22.8.pdf" Type="http://schemas.openxmlformats.org/officeDocument/2006/relationships/hyperlink" Id="rId6"/>
    <Relationship TargetMode="External" Target="https://www.legis.iowa.gov/docs/ico/chapter/22.10.pdf" Type="http://schemas.openxmlformats.org/officeDocument/2006/relationships/hyperlink" Id="rId7"/>
    <Relationship TargetMode="External" Target="https://www.legis.iowa.gov/docs/iac/rule/441.9.4.pdf" Type="http://schemas.openxmlformats.org/officeDocument/2006/relationships/hyperlink" Id="rId8"/>
    <Relationship TargetMode="External" Target="https://www.legis.iowa.gov/docs/ico/chapter/2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