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(249A,81GA,ch167)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Eligibility of persons aged 21 through 64.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85.8(1)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Facility.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Acute care in a psychiatric hospital is covered for persons aged 21 through 64 only at the state mental health institutes at Cherokee and Independence.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85.8(2)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Basis of eligibility.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be eligible for payment for the cost of care provided by one of the covered facilities, a person aged 21 through 64 must be eligible for one of the coverage groups listed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85.8(3)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Period of eligibility.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is considered to be an inpatient until unconditionally discharged. Coverage extends until the last day of the month of discharge.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85.8(4)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Extent of eligibility.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While on inpatient status, a person eligible under a coverage group listed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441—75.1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 is entitled to the full scope of Medicaid benefits.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6714C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11/30/22, effective 2/1/23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5.pdf" Type="http://schemas.openxmlformats.org/officeDocument/2006/relationships/hyperlink" Id="rId4"/>
    <Relationship TargetMode="External" Target="https://www.legis.iowa.gov/docs/iac/rule/441.75.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