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441—85.47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State-funded personal needs supplement.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 Medicaid member living in an intermediate care facility for persons with mental illness who has countable income for purposes of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441—75.16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(249A) of less than $50 per month shall receive a state-funded payment from the department for the difference between that countable income and $50 if the legislature has appropriated funding specifically for this purpose. This payment shall not be considered a benefit under Title XIX of the Social Security Act.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249A.30A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6714C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11/30/22, effective 2/1/23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441.75.16.pdf" Type="http://schemas.openxmlformats.org/officeDocument/2006/relationships/hyperlink" Id="rId4"/>
    <Relationship TargetMode="External" Target="https://www.legis.iowa.gov/docs/ico/chapter/249A.30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