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Conditions for participation.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Psychiatric medical institutions for children shall be issued a license by the department of inspections and appeals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135H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shall hold either a license from the department of human services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237.3, subsection 2, paragraph 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“a,”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subparagraph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for facilities which provide substance abuse treatment, a license from the department of public health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125.13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135H.4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H.pdf" Type="http://schemas.openxmlformats.org/officeDocument/2006/relationships/hyperlink" Id="rId4"/>
    <Relationship TargetMode="External" Target="https://www.legis.iowa.gov/docs/ico/chapter/237.3.pdf" Type="http://schemas.openxmlformats.org/officeDocument/2006/relationships/hyperlink" Id="rId5"/>
    <Relationship TargetMode="External" Target="https://www.legis.iowa.gov/docs/ico/chapter/125.13.pdf" Type="http://schemas.openxmlformats.org/officeDocument/2006/relationships/hyperlink" Id="rId6"/>
    <Relationship TargetMode="External" Target="https://www.legis.iowa.gov/docs/ico/chapter/135H.4.pdf" Type="http://schemas.openxmlformats.org/officeDocument/2006/relationships/hyperlink" Id="rId7"/>
    <Relationship TargetMode="External" Target="https://www.legis.iowa.gov/docs/ico/chapter/249A.4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