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441—7.51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of judicial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rules regarding right of judicial review specified in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7.12(3)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.12.pdf" Type="http://schemas.openxmlformats.org/officeDocument/2006/relationships/hyperlink" Id="rId4"/>
    <Relationship TargetMode="External" Target="https://www.legis.iowa.gov/docs/ico/chapter/17A.19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