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441—7.50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 parte communications.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rules regarding ex parte communications specified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7.9(1)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.9.pdf" Type="http://schemas.openxmlformats.org/officeDocument/2006/relationships/hyperlink" Id="rId4"/>
    <Relationship TargetMode="External" Target="https://www.legis.iowa.gov/docs/ico/chapter/17A.17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