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441—7.47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procedural considerations.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7.47(1)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Consolidation—severance.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regarding consolidation and severance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(10A,17A)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7.47(2)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Rights of appellants during hearings.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rights afforded appellants at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 shall apply.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0.10.pdf" Type="http://schemas.openxmlformats.org/officeDocument/2006/relationships/hyperlink" Id="rId4"/>
    <Relationship TargetMode="External" Target="https://www.legis.iowa.gov/docs/iac/rule/441.7.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