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441—7.41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Scope, bidder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rules in Division II apply to appeals based on the department’s competitive procurement bid process. A bidder is an entity that submits a proposal in response to a solicitation issued through the department’s competitive procurement process.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