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441—7.2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Governing law and regulations.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In the absence of an applicable rule in this chapter, the DIAL rules found at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481—Chapter 10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govern department appeals. Notwithstanding the foregoing and the rules contained in this chapter, to the extent that federal or state law (including regulations and rules) related to a specific program is more specific than or contradicts these rules or the applicable DIAL rules, the program-specific federal or state law shall control.</w:t>
      </w:r>
    </w:p>
    <w:p>
      <w:pPr>
        <w:spacing w:before="0" w:after="0" w:line="24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8045C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5/29/24, effective 7/3/24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ac/chapter/481.10.pdf" Type="http://schemas.openxmlformats.org/officeDocument/2006/relationships/hyperlink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