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441—103.7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(218)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Temporary home visits.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103.7(1)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individual may be granted a temporary home visit for up to five days for reasons such as: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To attend funerals, weddings, or holiday functions;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job seeking;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the primary purpose of exploring and improving family and community relations;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a preplacement visit to a foster or group home to test the appropriateness of such a placement.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103.7(2)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superintendent or designee and the individual’s juvenile court officer shall approve a temporary home visit before the visit is scheduled and only after the juvenile court officer has investigated and approved in writing the temporary home visit placement.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103.7(3)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Five working days in advance of a visit, the superintendent or designee shall notify the following in writing: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individual’s parents;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individual’s legal representative;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temporary placement, if different from the parents’ home;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individual’s juvenile court officer; and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court.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103.7(4)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cases of an emergency, the notice required by subrule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103.7(3)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may be delivered by telephone and shall be followed by a written notice explaining the special circumstance.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103.7(5)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a special case, based on the individual’s treatment needs, the superintendent or designee may extend a temporary home visit when both the superintendent or designee and the individual’s juvenile court officer agree that the proposed extension is appropriate.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218.4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9318B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12/29/10, effective 2/2/11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103.7.pdf" Type="http://schemas.openxmlformats.org/officeDocument/2006/relationships/hyperlink" Id="rId4"/>
    <Relationship TargetMode="External" Target="https://www.legis.iowa.gov/docs/ico/chapter/218.4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