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(8,218)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Gifts and bequests.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Gifts or bequests of money, clothing, books, games, recreational equipment or other gifts shall be made directly to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or designee shall evaluate the gift or bequest in terms of the nature of the contribution to the facility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shall be responsible for accepting the gift or bequest and reporting it to the division administrator.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monetary gifts or bequests shall be acknowledged in writing to the donor.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gifts or bequests with a value of $50 or more shall be reported to the Iowa ethics and campaign disclosure board within 20 days of receipt of the gift or bequest using the board’s Form-GB. One copy of the completed form shall be sent to the division administrator.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6276C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4/6/22, effective 6/1/22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.7.pdf" Type="http://schemas.openxmlformats.org/officeDocument/2006/relationships/hyperlink" Id="rId4"/>
    <Relationship TargetMode="External" Target="https://www.legis.iowa.gov/docs/ico/chapter/218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