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283—35.2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“Eligible school or agency”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public school district, area education agency, charter school, or accredited nonpublic school recognized and approved by the Iowa department of education.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“Shortage area”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geographic or subject area in which there exists a teacher shortage as determined annually by the director of the Iowa department of education.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“Teacher”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 individual holding a practitioner’s license or a statement of professional recognition issued under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who is employed in a nonadministrative position by a school district or area education agency pursuant to a contract issued by a board of directors under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279.13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“Teacher” also includes a preschool teacher who is licensed by the board of educational examiners under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is employed by an eligible school or agency.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2943C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2/15/17, effective 3/22/17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72.pdf" Type="http://schemas.openxmlformats.org/officeDocument/2006/relationships/hyperlink" Id="rId4"/>
    <Relationship TargetMode="External" Target="https://www.legis.iowa.gov/docs/ico/chapter/279.13.pdf" Type="http://schemas.openxmlformats.org/officeDocument/2006/relationships/hyperlink" Id="rId5"/>
    <Relationship TargetMode="External" Target="https://www.legis.iowa.gov/docs/ico/chapter/272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