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teacher shortage loan forgiveness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teacher shortage loan forgiveness program is a state-supported and administered loan forgiveness program for Iowans teaching in designated teacher shortage areas as certified by the director of the Iowa department of education.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