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Priority for program agreements.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event that all on-time eligible applicants cannot be funded with the available appropriation, program agreements will be prioritized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Eligible applicants who will practice as private practice food supply veterinarians in a veterinary shortage area and have graduated from an Iowa high school or completed private instruction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followed by eligible applicants who will practice as private practice food supply veterinarians in a veterinary shortage area and have not graduated from an Iowa high school or completed private instruction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Eligible applicants who will practice as private practice food supply veterinarians in a service commitment area and have graduated from an Iowa high school or completed private instruction under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followed by eligible applicants who will practice as private practice food supply veterinarians in a service commitment area and have not graduated from an Iowa high school or completed private instruction under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Eligible applicants who will practice as a veterinarian in a service commitment area and have graduated from an Iowa high school or completed private instruction under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followed by eligible applicants who will practice as veterinarians in a service commitment area and have not graduated from an Iowa high school or completed private instruction under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event that all on-time eligible applicants within a priority group described in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27.5(1)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cannot be funded, eligible applicants within that priority group will be prioritized according to the date the application was received by the commission.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10/7/20, effective 11/11/20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99A.pdf" Type="http://schemas.openxmlformats.org/officeDocument/2006/relationships/hyperlink" Id="rId4"/>
    <Relationship TargetMode="External" Target="https://www.legis.iowa.gov/docs/ico/chapter/299A.pdf" Type="http://schemas.openxmlformats.org/officeDocument/2006/relationships/hyperlink" Id="rId5"/>
    <Relationship TargetMode="External" Target="https://www.legis.iowa.gov/docs/ico/chapter/299A.pdf" Type="http://schemas.openxmlformats.org/officeDocument/2006/relationships/hyperlink" Id="rId6"/>
    <Relationship TargetMode="External" Target="https://www.legis.iowa.gov/docs/ico/chapter/299A.pdf" Type="http://schemas.openxmlformats.org/officeDocument/2006/relationships/hyperlink" Id="rId7"/>
    <Relationship TargetMode="External" Target="https://www.legis.iowa.gov/docs/ico/chapter/299A.pdf" Type="http://schemas.openxmlformats.org/officeDocument/2006/relationships/hyperlink" Id="rId8"/>
    <Relationship TargetMode="External" Target="https://www.legis.iowa.gov/docs/ico/chapter/299A.pdf" Type="http://schemas.openxmlformats.org/officeDocument/2006/relationships/hyperlink" Id="rId9"/>
    <Relationship TargetMode="External" Target="https://www.legis.iowa.gov/docs/iac/rule/283.27.5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