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283—24.6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(261)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Surplus funds.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24.6(1)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In the event that fewer than the total number of recommendations in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24.3(1)</w:t>
        </w:r>
      </w:hyperlink>
      <w:r>
        <w:rPr>
          <w:rFonts w:ascii="Times New Roman" w:hAnsi="Times New Roman"/>
          <w:b w:val="false"/>
          <w:i/>
          <w:color w:val="000000"/>
          <w:sz w:val="22"/>
        </w:rPr>
        <w:t>“a”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are filled by students at the eligible universities, the commission may enter into additional agreements.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24.6(2)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surplus funds applicant must meet the following criteria: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Must have graduated with a doctor of medicine or osteopathy degree from an eligible university and completed a residency program.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Must receive a permanent license to practice medicine and surgery or osteopathic medicine and surgery in the state of Iowa and engage in full-time or part-time practice of medicine and surgery or osteopathic medicine and surgery specializing in family medicine, pediatrics, psychiatry, internal medicine, obstetrics and gynecology, neurology, or general surgery for a period of five consecutive years in a service commitment area. The applicant must notify the commission of the applicant’s service commitment area prior to beginning practice in the service commitment area.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Must complete and return to the commission an affidavit of acceptance into and completion of a residency program, acceptance of employment, and completion of annual employment obligations in a service commitment area.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Must contract with a service commitment area to provide a nonrefundable $20,000 contribution for deposit in the rural Iowa primary care trust fund. Payment must be received by the commission from a service commitment area prior to payment of any loan repayment awards.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24.6(3)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An applicant under rule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283—24.6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(261) is subject to the provisions in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24.4(2)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rules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283—24.5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(261), </w:t>
      </w:r>
      <w:hyperlink r:id="rId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283—24.7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(261), and </w:t>
      </w:r>
      <w:hyperlink r:id="rId9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283—24.8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(261).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24.6(4)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 the event that the total amount of surplus funds is insufficient to award all eligible applicants, awards will be prioritized as follows: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Physicians employed in a different state than Iowa and individuals in their final year of residency or fellowship, by date of application.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All other applicants by date of application.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6731C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12/14/22, effective 1/18/23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283.24.3.pdf" Type="http://schemas.openxmlformats.org/officeDocument/2006/relationships/hyperlink" Id="rId4"/>
    <Relationship TargetMode="External" Target="https://www.legis.iowa.gov/docs/iac/rule/283.24.6.pdf" Type="http://schemas.openxmlformats.org/officeDocument/2006/relationships/hyperlink" Id="rId5"/>
    <Relationship TargetMode="External" Target="https://www.legis.iowa.gov/docs/iac/rule/283.24.4.pdf" Type="http://schemas.openxmlformats.org/officeDocument/2006/relationships/hyperlink" Id="rId6"/>
    <Relationship TargetMode="External" Target="https://www.legis.iowa.gov/docs/iac/rule/283.24.5.pdf" Type="http://schemas.openxmlformats.org/officeDocument/2006/relationships/hyperlink" Id="rId7"/>
    <Relationship TargetMode="External" Target="https://www.legis.iowa.gov/docs/iac/rule/283.24.7.pdf" Type="http://schemas.openxmlformats.org/officeDocument/2006/relationships/hyperlink" Id="rId8"/>
    <Relationship TargetMode="External" Target="https://www.legis.iowa.gov/docs/iac/rule/283.24.8.pdf" Type="http://schemas.openxmlformats.org/officeDocument/2006/relationships/hyperlink" Id="rId9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