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281—31.5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(299,299A)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Dual enrollment.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31.5(1)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If a parent, guardian, or legal custodian submits a request, the child will be registered in a public school for dual enrollment purposes and included in the public school’s basic enrollment under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257.6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31.5(2)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child who is dual enrolled will: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 permitted to participate in any academic activities in the district;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 permitted to participate in any extracurricular activities on the same basis as any public school child;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Be counted under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257.6(1)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(6);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the case of a child in grades 9 through 12, be counted in the same manner as a shared-time pupil under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257.6(1)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31.5(3)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Enrollment of a child solely for purposes of accessing the annual achievement evaluation does not constitute dual enrollment.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31.5(4)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child under competent private instruction will not be able to access all courses except one in a district’s academic schedule.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8049C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6/12/24, effective 7/17/24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57.6.pdf" Type="http://schemas.openxmlformats.org/officeDocument/2006/relationships/hyperlink" Id="rId4"/>
    <Relationship TargetMode="External" Target="https://www.legis.iowa.gov/docs/ico/chapter/257.6.pdf" Type="http://schemas.openxmlformats.org/officeDocument/2006/relationships/hyperlink" Id="rId5"/>
    <Relationship TargetMode="External" Target="https://www.legis.iowa.gov/docs/ico/chapter/257.6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