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265—40.1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defines and structures the Iowans helping Iowans housing assistance program to aid individuals whose homes, located in parts of Iowa declared by the President of the United States to be disaster areas eligible for individual assistance, were destroyed or damaged by the natural disasters of 2010. Under the program, the authority may grant funds in accordance with this chapter to local government participants, including certain Iowa councils of governments, cities, and counties. The local government participants shall, in turn, loan funds to eligible residents under the conditions specified in this chapter to assist those eligible residents in purchasing homes generally comparable to those they lived in prior to the occurrence of the natural disasters of 2010 and in repairing or rehabilitating disaster-affected homes.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