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265—38.2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used in this chapter, the following definitions apply unless the context otherwise requires: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“Authority”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“IFA”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Iowa finance authority.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“Board”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Iowa jobs board as established in 2009 Iowa Code Supplement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16.191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“Disaster”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occurrence that causes widespread or extensive destruction and distress, including but not limited to floods, tornadoes, blizzards, fires, earthquakes, terrorist attacks, aviation and environmental accidents, and similar catastrophes.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“Disaster prevention”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prevention, reduction (in number or in scope), mitigation, or amelioration of future disasters or the harm caused thereby.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“Financial feasibility”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ability of a project, once completed, to be maintained and operated for its useful life with funds either generated by the project itself or from an identifiable source of funds available for such purpose.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“Indirect jobs”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jobs created by suppliers of materials used in the construction or operation of the project.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“Induced jobs”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jobs collaterally created throughout the economy by a project as employed workers and firms buy other goods and services.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“Iowa jobs program review committee”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“review committee”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committee established by 2009 Iowa Code Supplement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16.195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“Local infrastructure”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projects relating to disaster prevention. “Local infrastructure” does not include routine, recurring maintenance or operational expenses or the leasing of a building, appurtenant structure, or utility without a lease-purchase agreement.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“Local support”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endorsement of a proposed project by local individuals, organizations, or governmental bodies that have a substantial interest in a project.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“Program”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Iowa jobs II program established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2010 Iowa Acts, Senate File 2389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section 88.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“Public construction project”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project for the construction of local infrastructure by a county or city.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“Recipient”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entity under contract with the Iowa jobs board to receive Iowa jobs II program funds and undertake a funded project.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“Smart planning principles”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principles set forth in division VII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2010 Iowa Acts, Senate File 2389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“Sustainability”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use, development, and protection of resources at a rate and in a manner that enable people to meet their current needs while allowing future generations to meet their own needs; “sustainability” requires simultaneously meeting environmental, economic and community needs.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8890B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6/30/10, effective 6/10/10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6.191.pdf" Type="http://schemas.openxmlformats.org/officeDocument/2006/relationships/hyperlink" Id="rId4"/>
    <Relationship TargetMode="External" Target="https://www.legis.iowa.gov/docs/ico/chapter/16.195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