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265—38.1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The Iowa jobs board is charged by the Iowa legislature and the governor with establishing, overseeing and providing approval of the administration of the Iowa jobs II program. The board will encourage and support public construction projects relating to disaster prevention.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