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265—36.1</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Public service shelter grant fund allocation plan. </w:t>
      </w:r>
      <w:r>
        <w:rPr>
          <w:rFonts w:ascii="Times New Roman" w:hAnsi="Times New Roman"/>
          <w:b w:val="false"/>
          <w:i w:val="false"/>
          <w:color w:val="000000"/>
          <w:sz w:val="22"/>
        </w:rPr>
        <w:t xml:space="preserve">The allocation plan entitled Iowa Finance Authority Public Service Shelter Grant Fund Allocation Plan dated June 2009 shall be the allocation plan for the award, pursuant to the public service shelter grant fund program, of funds held within the public service shelter grant fund established in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xml:space="preserve">, section 28. The allocation plan for the public service shelter grant fund program is incorporated by reference pursuant to Iowa Code section </w:t>
      </w:r>
      <w:hyperlink r:id="rId4">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265—subrules 17.4(2)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17.12(2)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7894B</w:t>
      </w:r>
      <w:r>
        <w:rPr>
          <w:rFonts w:ascii="Times New Roman" w:hAnsi="Times New Roman"/>
          <w:b w:val="false"/>
          <w:i w:val="false"/>
          <w:color w:val="000000"/>
          <w:sz w:val="16"/>
        </w:rPr>
        <w:t>, IAB 7/1/09,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8077B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6.pdf" Type="http://schemas.openxmlformats.org/officeDocument/2006/relationships/hyperlink" Id="rId4"/>
    <Relationship TargetMode="External" Target="https://www.legis.iowa.gov/docs/iac/rule/265.17.4.pdf" Type="http://schemas.openxmlformats.org/officeDocument/2006/relationships/hyperlink" Id="rId5"/>
    <Relationship TargetMode="External" Target="https://www.legis.iowa.gov/docs/iac/rule/265.17.1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