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265—30.4</w:t>
      </w:r>
      <w:r>
        <w:rPr>
          <w:rFonts w:ascii="Times New Roman" w:hAnsi="Times New Roman"/>
          <w:b/>
          <w:i w:val="false"/>
          <w:color w:val="000000"/>
          <w:sz w:val="22"/>
        </w:rPr>
        <w:t xml:space="preserve">(16) </w:t>
      </w:r>
      <w:r>
        <w:rPr>
          <w:rFonts w:ascii="Times New Roman" w:hAnsi="Times New Roman"/>
          <w:b/>
          <w:i w:val="false"/>
          <w:color w:val="000000"/>
          <w:sz w:val="22"/>
        </w:rPr>
        <w:t xml:space="preserve">Allocation limit and Iowa department of economic development set-aside.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w:t>
      </w:r>
      <w:r>
        <w:rPr>
          <w:rFonts w:ascii="Times New Roman" w:hAnsi="Times New Roman"/>
          <w:b w:val="false"/>
          <w:i w:val="false"/>
          <w:color w:val="000000"/>
          <w:sz w:val="22"/>
        </w:rPr>
        <w:t> </w:t>
      </w:r>
      <w:r>
        <w:rPr>
          <w:rFonts w:ascii="Times New Roman" w:hAnsi="Times New Roman"/>
          <w:b w:val="false"/>
          <w:i w:val="false"/>
          <w:color w:val="000000"/>
          <w:sz w:val="22"/>
        </w:rPr>
        <w:t>Per-applicant cap; set-aside.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Through December 31, 2011, allotments shall be limited to not more than $200 million per applicant, with any related party, as defined under Section 267 of the Internal Revenue Code, being included within the meaning of applicant for the application of subrule 30.4(1). This limitation shall not apply to any project recommended by the Iowa department of economic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Through December 31, 2011, an amount of $300 million shall be set aside and made available to applicants selected by the Iowa department of economic development. The director of the Iowa department of economic development shall notify the authority in writing of the name of each applicant that is to receive an allotment under subrule 30.4(1) and the amount allotted to each applicant. Promptly upon receipt of this written notice, the authority shall award the designated allotment to said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Following December 31, 2011, all unallocated allotments under paragraph </w:t>
      </w:r>
      <w:hyperlink r:id="rId4">
        <w:r>
          <w:rPr>
            <w:rStyle w:val="Hyperlink"/>
            <w:rFonts w:ascii="Times New Roman" w:hAnsi="Times New Roman"/>
            <w:b w:val="false"/>
            <w:i w:val="false"/>
            <w:color w:val="000000"/>
            <w:sz w:val="22"/>
          </w:rPr>
          <w:t>30.4(1)</w:t>
        </w:r>
        <w:r>
          <w:rPr>
            <w:rFonts w:ascii="Times New Roman" w:hAnsi="Times New Roman"/>
            <w:b w:val="false"/>
            <w:i/>
            <w:color w:val="000000"/>
            <w:sz w:val="22"/>
          </w:rPr>
          <w:t>“b”</w:t>
        </w:r>
      </w:hyperlink>
      <w:r>
        <w:rPr>
          <w:rFonts w:ascii="Times New Roman" w:hAnsi="Times New Roman"/>
          <w:b w:val="false"/>
          <w:i w:val="false"/>
          <w:color w:val="000000"/>
          <w:sz w:val="22"/>
        </w:rPr>
        <w:t xml:space="preserve"> shall be available to all eligible projects. Following December 31, 2011, the per-applicant cap set forth in paragraph </w:t>
      </w:r>
      <w:hyperlink r:id="rId5">
        <w:r>
          <w:rPr>
            <w:rStyle w:val="Hyperlink"/>
            <w:rFonts w:ascii="Times New Roman" w:hAnsi="Times New Roman"/>
            <w:b w:val="false"/>
            <w:i w:val="false"/>
            <w:color w:val="000000"/>
            <w:sz w:val="22"/>
          </w:rPr>
          <w:t>30.4(1)</w:t>
        </w:r>
        <w:r>
          <w:rPr>
            <w:rFonts w:ascii="Times New Roman" w:hAnsi="Times New Roman"/>
            <w:b w:val="false"/>
            <w:i/>
            <w:color w:val="000000"/>
            <w:sz w:val="22"/>
          </w:rPr>
          <w:t>“a”</w:t>
        </w:r>
      </w:hyperlink>
      <w:r>
        <w:rPr>
          <w:rFonts w:ascii="Times New Roman" w:hAnsi="Times New Roman"/>
          <w:b w:val="false"/>
          <w:i w:val="false"/>
          <w:color w:val="000000"/>
          <w:sz w:val="22"/>
        </w:rPr>
        <w:t xml:space="preserve"> shall not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w:t>
      </w:r>
      <w:r>
        <w:rPr>
          <w:rFonts w:ascii="Times New Roman" w:hAnsi="Times New Roman"/>
          <w:b w:val="false"/>
          <w:i w:val="false"/>
          <w:color w:val="000000"/>
          <w:sz w:val="22"/>
        </w:rPr>
        <w:t> </w:t>
      </w:r>
      <w:r>
        <w:rPr>
          <w:rFonts w:ascii="Times New Roman" w:hAnsi="Times New Roman"/>
          <w:b w:val="false"/>
          <w:i w:val="false"/>
          <w:color w:val="000000"/>
          <w:sz w:val="22"/>
        </w:rPr>
        <w:t xml:space="preserve">Subject to subrule </w:t>
      </w:r>
      <w:hyperlink r:id="rId6">
        <w:r>
          <w:rPr>
            <w:rStyle w:val="Hyperlink"/>
            <w:rFonts w:ascii="Times New Roman" w:hAnsi="Times New Roman"/>
            <w:b w:val="false"/>
            <w:i w:val="false"/>
            <w:color w:val="000000"/>
            <w:sz w:val="22"/>
          </w:rPr>
          <w:t>30.4(1)</w:t>
        </w:r>
      </w:hyperlink>
      <w:r>
        <w:rPr>
          <w:rFonts w:ascii="Times New Roman" w:hAnsi="Times New Roman"/>
          <w:b w:val="false"/>
          <w:i w:val="false"/>
          <w:color w:val="000000"/>
          <w:sz w:val="22"/>
        </w:rPr>
        <w:t xml:space="preserve"> above, allotments shall be allocated among eligible applications on the basis of the chronological order of receipt of applications. Chronological order of receipt shall be determined by the date, hour and minute indicated by the time stamp as affixed to the application at the offices of the governor’s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w:t>
      </w:r>
      <w:r>
        <w:rPr>
          <w:rFonts w:ascii="Times New Roman" w:hAnsi="Times New Roman"/>
          <w:b w:val="false"/>
          <w:i w:val="false"/>
          <w:color w:val="000000"/>
          <w:sz w:val="22"/>
        </w:rPr>
        <w:t> </w:t>
      </w:r>
      <w:r>
        <w:rPr>
          <w:rFonts w:ascii="Times New Roman" w:hAnsi="Times New Roman"/>
          <w:b w:val="false"/>
          <w:i w:val="false"/>
          <w:color w:val="000000"/>
          <w:sz w:val="22"/>
        </w:rPr>
        <w:t xml:space="preserve">All applications that are received by the governor’s designee on or prior to December 22, 2008, pursuant to the provisions of rule </w:t>
      </w:r>
      <w:hyperlink r:id="rId7">
        <w:r>
          <w:rPr>
            <w:rStyle w:val="Hyperlink"/>
            <w:rFonts w:ascii="Times New Roman" w:hAnsi="Times New Roman"/>
            <w:b w:val="false"/>
            <w:i w:val="false"/>
            <w:color w:val="000000"/>
            <w:sz w:val="22"/>
          </w:rPr>
          <w:t>265—30.5</w:t>
        </w:r>
      </w:hyperlink>
      <w:r>
        <w:rPr>
          <w:rFonts w:ascii="Times New Roman" w:hAnsi="Times New Roman"/>
          <w:b w:val="false"/>
          <w:i w:val="false"/>
          <w:color w:val="000000"/>
          <w:sz w:val="22"/>
        </w:rPr>
        <w:t xml:space="preserve">(16) shall be considered simultaneously received at the opening of business on December 22, 2008, and the same date, hour and minute shall be stamped on each application so received. If the total amount of allotments requested in all of the applications received for projects located in a particular county exceeds the total amount that may be allocated for such county, the applications will be considered for allocation in the order determined pursuant to the procedures set forth in subrule </w:t>
      </w:r>
      <w:hyperlink r:id="rId8">
        <w:r>
          <w:rPr>
            <w:rStyle w:val="Hyperlink"/>
            <w:rFonts w:ascii="Times New Roman" w:hAnsi="Times New Roman"/>
            <w:b w:val="false"/>
            <w:i w:val="false"/>
            <w:color w:val="000000"/>
            <w:sz w:val="22"/>
          </w:rPr>
          <w:t>30.4(4)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w:t>
      </w:r>
      <w:r>
        <w:rPr>
          <w:rFonts w:ascii="Times New Roman" w:hAnsi="Times New Roman"/>
          <w:b w:val="false"/>
          <w:i w:val="false"/>
          <w:color w:val="000000"/>
          <w:sz w:val="22"/>
        </w:rPr>
        <w:t> </w:t>
      </w:r>
      <w:r>
        <w:rPr>
          <w:rFonts w:ascii="Times New Roman" w:hAnsi="Times New Roman"/>
          <w:b w:val="false"/>
          <w:i w:val="false"/>
          <w:color w:val="000000"/>
          <w:sz w:val="22"/>
        </w:rPr>
        <w:t xml:space="preserve">In order to determine the order of allocation of the allotments to two or more applications that are simultaneously received pursuant to subrule </w:t>
      </w:r>
      <w:hyperlink r:id="rId9">
        <w:r>
          <w:rPr>
            <w:rStyle w:val="Hyperlink"/>
            <w:rFonts w:ascii="Times New Roman" w:hAnsi="Times New Roman"/>
            <w:b w:val="false"/>
            <w:i w:val="false"/>
            <w:color w:val="000000"/>
            <w:sz w:val="22"/>
          </w:rPr>
          <w:t>30.4(3)</w:t>
        </w:r>
      </w:hyperlink>
      <w:r>
        <w:rPr>
          <w:rFonts w:ascii="Times New Roman" w:hAnsi="Times New Roman"/>
          <w:b w:val="false"/>
          <w:i w:val="false"/>
          <w:color w:val="000000"/>
          <w:sz w:val="22"/>
        </w:rPr>
        <w:t xml:space="preserve"> and for which there is insufficient capacity to allocate to each the full allotment requested, each such application shall be assigned a preference number determined by a random drawing to be conducted at the Iowa finance authority offices within one week following the receipt of the applications. The authority shall notify the affected applicants in writing and shall post a notice at its offices of the time and place of the drawing not less than three days prior to the scheduled drawing. Any person desiring to attend and witness the drawing and assigning of preference numbers may do so. Each application shall be assigned an identification code that shall be written on the outside of the sealed envelope containing the application. The identification codes shall be written on strips of paper and placed in individual envelopes and sealed. The sealed envelopes containing identification codes shall be placed in a container, mixed, and drawn from the container at random by a member of the authority’s staff. The application that corresponds to the identification code that is drawn first shall be placed first on the list of applicants to receive an allotment. The application that corresponds to the identification code that is selected second shall be placed second on the list, and so forth. Drawings shall continue until all applications are assigned a place on the list of applications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w:t>
      </w:r>
      <w:r>
        <w:rPr>
          <w:rFonts w:ascii="Times New Roman" w:hAnsi="Times New Roman"/>
          <w:b w:val="false"/>
          <w:i w:val="false"/>
          <w:color w:val="000000"/>
          <w:sz w:val="22"/>
        </w:rPr>
        <w:t> </w:t>
      </w:r>
      <w:r>
        <w:rPr>
          <w:rFonts w:ascii="Times New Roman" w:hAnsi="Times New Roman"/>
          <w:b w:val="false"/>
          <w:i w:val="false"/>
          <w:color w:val="000000"/>
          <w:sz w:val="22"/>
        </w:rPr>
        <w:t xml:space="preserve">The governor’s designee shall maintain a list of applications for MDA bonds. Any applications that are deemed to be simultaneously received shall be listed in the order of preferences established pursuant to subrule </w:t>
      </w:r>
      <w:hyperlink r:id="rId10">
        <w:r>
          <w:rPr>
            <w:rStyle w:val="Hyperlink"/>
            <w:rFonts w:ascii="Times New Roman" w:hAnsi="Times New Roman"/>
            <w:b w:val="false"/>
            <w:i w:val="false"/>
            <w:color w:val="000000"/>
            <w:sz w:val="22"/>
          </w:rPr>
          <w:t>30.4(4)</w:t>
        </w:r>
      </w:hyperlink>
      <w:r>
        <w:rPr>
          <w:rFonts w:ascii="Times New Roman" w:hAnsi="Times New Roman"/>
          <w:b w:val="false"/>
          <w:i w:val="false"/>
          <w:color w:val="000000"/>
          <w:sz w:val="22"/>
        </w:rPr>
        <w:t>. Applications received after December 22, 2008, shall be added to the appropriate list depending upon the subject of the application in the chronological order received.</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7703B</w:t>
      </w:r>
      <w:r>
        <w:rPr>
          <w:rFonts w:ascii="Times New Roman" w:hAnsi="Times New Roman"/>
          <w:b w:val="false"/>
          <w:i w:val="false"/>
          <w:color w:val="000000"/>
          <w:sz w:val="16"/>
        </w:rPr>
        <w:t>, IAB 4/8/09, effective 5/13/09</w:t>
      </w:r>
      <w:r>
        <w:rPr>
          <w:rFonts w:ascii="Times New Roman" w:hAnsi="Times New Roman"/>
          <w:b w:val="false"/>
          <w:i w:val="false"/>
          <w:color w:val="000000"/>
          <w:sz w:val="16"/>
        </w:rPr>
        <w:t xml:space="preserve">; </w:t>
      </w:r>
      <w:r>
        <w:rPr>
          <w:rFonts w:ascii="Times New Roman" w:hAnsi="Times New Roman"/>
          <w:b/>
          <w:i w:val="false"/>
          <w:color w:val="000000"/>
          <w:sz w:val="16"/>
        </w:rPr>
        <w:t>ARC 8548B</w:t>
      </w:r>
      <w:r>
        <w:rPr>
          <w:rFonts w:ascii="Times New Roman" w:hAnsi="Times New Roman"/>
          <w:b w:val="false"/>
          <w:i w:val="false"/>
          <w:color w:val="000000"/>
          <w:sz w:val="16"/>
        </w:rPr>
        <w:t>, IAB 2/24/10, effective 2/4/10</w:t>
      </w:r>
      <w:r>
        <w:rPr>
          <w:rFonts w:ascii="Times New Roman" w:hAnsi="Times New Roman"/>
          <w:b w:val="false"/>
          <w:i w:val="false"/>
          <w:color w:val="000000"/>
          <w:sz w:val="16"/>
        </w:rPr>
        <w:t xml:space="preserve">; </w:t>
      </w:r>
      <w:r>
        <w:rPr>
          <w:rFonts w:ascii="Times New Roman" w:hAnsi="Times New Roman"/>
          <w:b/>
          <w:i w:val="false"/>
          <w:color w:val="000000"/>
          <w:sz w:val="16"/>
        </w:rPr>
        <w:t>ARC 8724B</w:t>
      </w:r>
      <w:r>
        <w:rPr>
          <w:rFonts w:ascii="Times New Roman" w:hAnsi="Times New Roman"/>
          <w:b w:val="false"/>
          <w:i w:val="false"/>
          <w:color w:val="000000"/>
          <w:sz w:val="16"/>
        </w:rPr>
        <w:t>, IAB 5/5/10, effective 6/9/10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265.30.4.pdf" Type="http://schemas.openxmlformats.org/officeDocument/2006/relationships/hyperlink" Id="rId4"/>
    <Relationship TargetMode="External" Target="https://www.legis.iowa.gov/docs/iac/rule/265.30.4.pdf" Type="http://schemas.openxmlformats.org/officeDocument/2006/relationships/hyperlink" Id="rId5"/>
    <Relationship TargetMode="External" Target="https://www.legis.iowa.gov/docs/iac/rule/265.30.4.pdf" Type="http://schemas.openxmlformats.org/officeDocument/2006/relationships/hyperlink" Id="rId6"/>
    <Relationship TargetMode="External" Target="https://www.legis.iowa.gov/docs/iac/rule/265.30.5.pdf" Type="http://schemas.openxmlformats.org/officeDocument/2006/relationships/hyperlink" Id="rId7"/>
    <Relationship TargetMode="External" Target="https://www.legis.iowa.gov/docs/iac/rule/265.30.4.pdf" Type="http://schemas.openxmlformats.org/officeDocument/2006/relationships/hyperlink" Id="rId8"/>
    <Relationship TargetMode="External" Target="https://www.legis.iowa.gov/docs/iac/rule/265.30.4.pdf" Type="http://schemas.openxmlformats.org/officeDocument/2006/relationships/hyperlink" Id="rId9"/>
    <Relationship TargetMode="External" Target="https://www.legis.iowa.gov/docs/iac/rule/265.30.4.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