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Closing/advance of funds.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