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Intent of the authority.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