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Closing/advance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