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265—3.11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Discretion of authority board.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authority board of directors has the sole and final discretion to award or not award assistance and to approve final loan terms.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8789B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6/2/10, effective 5/12/10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9028B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8/25/10, effective 9/29/10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