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265—23.4</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A project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 must be geographically located in close proximity to a substance abuse treatment program, licensed pursuant to Iowa Code sections </w:t>
      </w:r>
      <w:hyperlink r:id="rId4">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Close proximity is defined as within a ten-mile radius of the substance abuse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must be developed using low-income housing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must satisfy all of the requirements of the applicable qualified allocation plan, including the plan, application and application instructions, all applicable attachments and exhibits, and applicable provisions of the Internal Revenue Code and the accompanying Treasury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must enable the project to maintain financial feasibility and affordability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Operating and replacement reserve funds must be adequately funded in the amounts required by the applicable qualified allocation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Generally, the minimum loan amount is $100,000, and the maximum loan amount is $700,000. The maximum loan term and amortization period are each 20 years. Notwithstanding the above loan term and amortization period, the authority may, in its sole discretion, extend the loan term and amortization period to no more than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debt service ratio must be at least 1.25:1, as calculated by the authority. In addition, the loan-to-value ratio of the project, as calculated by the authority, will be considered. Notwithstanding the above debt service ratio, the authority may, in its sole discretion, accept a lower debt service ratio based on the final underwriting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Construction financing may be awarded to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including but not limited to recorded affordability and transfer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recipient must provide adequate evidence that its title in the real estate on which the project is to be located is a marketable title pursuant to Iowa Land Title Examination Standards, or other applicable law. Adequate evidence of marketable title is demonstrated by either (1) a title opinion of an attorney authorized to practice law in Iowa showing that the loan recipient has marketable title, or (2) a title guaranty certificate issued by the title guaranty division of the Iowa finance authority showing the recipient as the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loan) – 0.5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5.13.pdf" Type="http://schemas.openxmlformats.org/officeDocument/2006/relationships/hyperlink" Id="rId4"/>
    <Relationship TargetMode="External" Target="https://www.legis.iowa.gov/docs/ico/chapter/125.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